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3FC2D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小学英语八篇小故事</w:t>
      </w:r>
    </w:p>
    <w:p w14:paraId="43070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40" w:lineRule="exact"/>
        <w:jc w:val="center"/>
        <w:textAlignment w:val="auto"/>
      </w:pPr>
      <w:r>
        <w:rPr>
          <w:rFonts w:ascii="Arial" w:hAnsi="Arial" w:eastAsia="楷体"/>
          <w:b w:val="0"/>
          <w:color w:val="000000"/>
          <w:sz w:val="24"/>
        </w:rPr>
        <w:t>外研版（新标准）三年级至六年级 · 中英对照 · 已含修正</w:t>
      </w:r>
    </w:p>
    <w:p w14:paraId="61548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本册汇编 8 篇中英对照小故事，对应三至六年级各册核心词汇；正文已应用全部 4 处修正（三上数数补 nine、三下 clubs、四上 one day / could、五上替换凑词句）。</w:t>
      </w:r>
    </w:p>
    <w:p w14:paraId="13D5ACD6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TOC \o "1-1" \h \z \u </w:instrText>
      </w:r>
      <w:r>
        <w:fldChar w:fldCharType="separate"/>
      </w:r>
      <w:r>
        <w:fldChar w:fldCharType="begin"/>
      </w:r>
      <w:r>
        <w:instrText xml:space="preserve"> HYPERLINK \l _Toc2026 </w:instrText>
      </w:r>
      <w:r>
        <w:fldChar w:fldCharType="separate"/>
      </w:r>
      <w:r>
        <w:t>三年级上册 · 小美的新学校</w:t>
      </w:r>
      <w:r>
        <w:tab/>
      </w:r>
      <w:r>
        <w:fldChar w:fldCharType="begin"/>
      </w:r>
      <w:r>
        <w:instrText xml:space="preserve"> PAGEREF _Toc2026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6F75865F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_Toc5883 </w:instrText>
      </w:r>
      <w:r>
        <w:fldChar w:fldCharType="separate"/>
      </w:r>
      <w:r>
        <w:t>三年级下册 · 动物园里的快乐一天</w:t>
      </w:r>
      <w:r>
        <w:tab/>
      </w:r>
      <w:r>
        <w:fldChar w:fldCharType="begin"/>
      </w:r>
      <w:r>
        <w:instrText xml:space="preserve"> PAGEREF _Toc5883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785964FB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_Toc988 </w:instrText>
      </w:r>
      <w:r>
        <w:fldChar w:fldCharType="separate"/>
      </w:r>
      <w:r>
        <w:t>四年级上册 · 运动的力量</w:t>
      </w:r>
      <w:r>
        <w:tab/>
      </w:r>
      <w:r>
        <w:fldChar w:fldCharType="begin"/>
      </w:r>
      <w:r>
        <w:instrText xml:space="preserve"> PAGEREF _Toc988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4DBABB1F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_Toc16755 </w:instrText>
      </w:r>
      <w:r>
        <w:fldChar w:fldCharType="separate"/>
      </w:r>
      <w:r>
        <w:t>四年级下册 · 梦想的职业与成长</w:t>
      </w:r>
      <w:r>
        <w:tab/>
      </w:r>
      <w:r>
        <w:fldChar w:fldCharType="begin"/>
      </w:r>
      <w:r>
        <w:instrText xml:space="preserve"> PAGEREF _Toc16755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B2F51D3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_Toc17582 </w:instrText>
      </w:r>
      <w:r>
        <w:fldChar w:fldCharType="separate"/>
      </w:r>
      <w:r>
        <w:t>五年级上册 · 健康生活，快乐成长</w:t>
      </w:r>
      <w:r>
        <w:tab/>
      </w:r>
      <w:r>
        <w:fldChar w:fldCharType="begin"/>
      </w:r>
      <w:r>
        <w:instrText xml:space="preserve"> PAGEREF _Toc17582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B5C7EE9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_Toc27882 </w:instrText>
      </w:r>
      <w:r>
        <w:fldChar w:fldCharType="separate"/>
      </w:r>
      <w:r>
        <w:t>五年级下册 · 时光的变迁</w:t>
      </w:r>
      <w:r>
        <w:tab/>
      </w:r>
      <w:r>
        <w:fldChar w:fldCharType="begin"/>
      </w:r>
      <w:r>
        <w:instrText xml:space="preserve"> PAGEREF _Toc27882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2EFC5E80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_Toc27804 </w:instrText>
      </w:r>
      <w:r>
        <w:fldChar w:fldCharType="separate"/>
      </w:r>
      <w:r>
        <w:t>六年级上册 · 探索与发现</w:t>
      </w:r>
      <w:r>
        <w:tab/>
      </w:r>
      <w:r>
        <w:fldChar w:fldCharType="begin"/>
      </w:r>
      <w:r>
        <w:instrText xml:space="preserve"> PAGEREF _Toc27804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2FE7BA3C">
      <w:pPr>
        <w:pStyle w:val="26"/>
        <w:keepNext w:val="0"/>
        <w:keepLines w:val="0"/>
        <w:pageBreakBefore w:val="0"/>
        <w:widowControl/>
        <w:tabs>
          <w:tab w:val="right" w:leader="do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fldChar w:fldCharType="begin"/>
      </w:r>
      <w:r>
        <w:instrText xml:space="preserve"> HYPERLINK \l _Toc6595 </w:instrText>
      </w:r>
      <w:r>
        <w:fldChar w:fldCharType="separate"/>
      </w:r>
      <w:r>
        <w:t>六年级下册 · 毕业前的回忆</w:t>
      </w:r>
      <w:r>
        <w:tab/>
      </w:r>
      <w:r>
        <w:fldChar w:fldCharType="begin"/>
      </w:r>
      <w:r>
        <w:instrText xml:space="preserve"> PAGEREF _Toc6595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3801E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</w:pPr>
      <w:r>
        <w:fldChar w:fldCharType="end"/>
      </w:r>
    </w:p>
    <w:p w14:paraId="726B5709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r>
        <w:br w:type="page"/>
      </w:r>
      <w:bookmarkStart w:id="0" w:name="_Toc2026"/>
      <w:r>
        <w:rPr>
          <w:rFonts w:hint="eastAsia" w:ascii="宋体" w:hAnsi="宋体" w:eastAsia="宋体" w:cs="宋体"/>
        </w:rPr>
        <w:t>三年级上册 · 小美的新学校</w:t>
      </w:r>
      <w:bookmarkEnd w:id="0"/>
    </w:p>
    <w:p w14:paraId="5049AC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Welcome to a new school! 欢迎来到一所新学校！</w:t>
      </w:r>
    </w:p>
    <w:p w14:paraId="70E10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Hello! My name is Xiao Mei. 你好！我的名字叫小美。</w:t>
      </w:r>
    </w:p>
    <w:p w14:paraId="6259A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am nine. I have a new friend here. 我九岁了。我在这里有一个新朋友。</w:t>
      </w:r>
    </w:p>
    <w:p w14:paraId="35921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Her name is Lily. She is a twin. 她的名字叫莉莉。她是双胞胎中的一个。</w:t>
      </w:r>
    </w:p>
    <w:p w14:paraId="19DCF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is from the UK. We are in the same class. 她来自英国。我们在同一个班级。</w:t>
      </w:r>
    </w:p>
    <w:p w14:paraId="75A87C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is in my schoolbag? 我的书包里有什么？</w:t>
      </w:r>
    </w:p>
    <w:p w14:paraId="36AC3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Open it and see! 打开看看！</w:t>
      </w:r>
    </w:p>
    <w:p w14:paraId="6679F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have a pen, a pencil, a ruler, an eraser, and a pencil case. 我有一支钢笔、一支铅笔、一把尺子、一块橡皮和一个铅笔袋。</w:t>
      </w:r>
    </w:p>
    <w:p w14:paraId="1D64B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This is my book. That is my bag. 这是我的书。那是我的包。</w:t>
      </w:r>
    </w:p>
    <w:p w14:paraId="37A86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Look at my colourful picture! 看我色彩丰富的画！</w:t>
      </w:r>
    </w:p>
    <w:p w14:paraId="3B1004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paint a rainbow with red, pink, green, yellow, orange, blue, and purple. 我用红色、粉色、绿色、黄色、橙色、蓝色和紫色画了一道彩虹。</w:t>
      </w:r>
    </w:p>
    <w:p w14:paraId="6AA49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 many colours! 好多颜色啊！</w:t>
      </w:r>
    </w:p>
    <w:p w14:paraId="0E2E9F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Look! One, two, three, four, five, six, seven, eight, nine, ten, eleven, twelve—I can count! 看！一、二、三、四、五、六、七、八、九、十、十一、十二——我会数数！</w:t>
      </w:r>
    </w:p>
    <w:p w14:paraId="30140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There are little birds. All around us! 有小鸟。到处都是！</w:t>
      </w:r>
    </w:p>
    <w:p w14:paraId="78D83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This is my family. 这是我的家人。</w:t>
      </w:r>
    </w:p>
    <w:p w14:paraId="2FEA6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dad, my mum, my brother, my sister, my grandpa, and my grandma. 我的爸爸、妈妈、哥哥、姐姐、爷爷和奶奶。</w:t>
      </w:r>
    </w:p>
    <w:p w14:paraId="3709D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Where is our dog? 我们的狗在哪里？</w:t>
      </w:r>
    </w:p>
    <w:p w14:paraId="69BEC2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is under the bed in the bedroom! 它在卧室的床下面！</w:t>
      </w:r>
    </w:p>
    <w:p w14:paraId="06D568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Our cat is in the kitchen. 我们的猫在厨房里。</w:t>
      </w:r>
    </w:p>
    <w:p w14:paraId="17E571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love my home. We share apples and play games together. 我爱我的家。我们一起分享苹果，一起玩游戏。</w:t>
      </w:r>
    </w:p>
    <w:p w14:paraId="6D9C1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What a sweet day! 多么甜蜜的一天啊！</w:t>
      </w:r>
    </w:p>
    <w:p w14:paraId="61349B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32FE06F2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1" w:name="_Toc5883"/>
      <w:r>
        <w:rPr>
          <w:rFonts w:hint="eastAsia" w:ascii="宋体" w:hAnsi="宋体" w:eastAsia="宋体" w:cs="宋体"/>
        </w:rPr>
        <w:t>三年级下册 · 动物园里的快乐一天</w:t>
      </w:r>
      <w:bookmarkEnd w:id="1"/>
    </w:p>
    <w:p w14:paraId="4A79D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Today, we go to the zoo. 今天，我们去动物园。</w:t>
      </w:r>
    </w:p>
    <w:p w14:paraId="0A7902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see a big panda. It is cute! 我看见一只大熊猫。它很可爱！</w:t>
      </w:r>
    </w:p>
    <w:p w14:paraId="32FB92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see an elephant. It is strong and tall. 我看见一头大象。它又强壮又高大。</w:t>
      </w:r>
    </w:p>
    <w:p w14:paraId="4B366C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see a giraffe. It has a long neck. 我看见一只长颈鹿。它有长长的脖子。</w:t>
      </w:r>
    </w:p>
    <w:p w14:paraId="2A746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see a monkey. It can dance! 我看见一只猴子。它会跳舞！</w:t>
      </w:r>
    </w:p>
    <w:p w14:paraId="394FA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Look at the tiger and the lion. They are fast. 看老虎和狮子。它们跑得很快。</w:t>
      </w:r>
    </w:p>
    <w:p w14:paraId="4A0ECA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zebra is black and white. 斑马是黑白相间的。</w:t>
      </w:r>
    </w:p>
    <w:p w14:paraId="20ABD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bear is brown. 熊是棕色的。</w:t>
      </w:r>
    </w:p>
    <w:p w14:paraId="77D5F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chameleon is small but magical. 变色龙很小，但很神奇。</w:t>
      </w:r>
    </w:p>
    <w:p w14:paraId="216F0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ostrich is fast too. 鸵鸟也跑得很快。</w:t>
      </w:r>
    </w:p>
    <w:p w14:paraId="6394E4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Which animal do you like? 你喜欢哪种动物？</w:t>
      </w:r>
    </w:p>
    <w:p w14:paraId="7A694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body has a head, two eyes, two ears, a nose, a mouth, two hands, two arms, two legs, and two feet. 我的身体有一个头、两只眼睛、两只耳朵、一个鼻子、一张嘴、两只手、两条手臂、两条腿和两只脚。</w:t>
      </w:r>
    </w:p>
    <w:p w14:paraId="2ADDF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hear with my ears. 我能用耳朵听。</w:t>
      </w:r>
    </w:p>
    <w:p w14:paraId="088EA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smell with my nose. 我能用鼻子闻。</w:t>
      </w:r>
    </w:p>
    <w:p w14:paraId="009F3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eat with my mouth. 我能用嘴吃。</w:t>
      </w:r>
    </w:p>
    <w:p w14:paraId="35DDBF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touch with my hands. 我能用手触摸。</w:t>
      </w:r>
    </w:p>
    <w:p w14:paraId="591D0F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face is different from your face. 我的脸和你的脸不一样。</w:t>
      </w:r>
    </w:p>
    <w:p w14:paraId="40FBB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That is important! 那很重要！</w:t>
      </w:r>
    </w:p>
    <w:p w14:paraId="1ADAB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breakfast, I eat noodles, an egg, and milk. 早餐，我吃面条、一个鸡蛋和牛奶。</w:t>
      </w:r>
    </w:p>
    <w:p w14:paraId="5E6F2E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lunch, I eat rice, chicken, fish, carrots, and tomatoes. 午餐，我吃米饭、鸡肉、鱼肉、胡萝卜和西红柿。</w:t>
      </w:r>
    </w:p>
    <w:p w14:paraId="7AB61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Yummy! 真好吃！</w:t>
      </w:r>
    </w:p>
    <w:p w14:paraId="015FC4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the afternoon, I have afternoon tea with a cupcake and a sandwich. 下午，我喝下午茶，吃一个杯形蛋糕和一个三明治。</w:t>
      </w:r>
    </w:p>
    <w:p w14:paraId="1E5D81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Every week, we eat dumplings. 每周，我们都吃饺子。</w:t>
      </w:r>
    </w:p>
    <w:p w14:paraId="59C35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They are hot and yummy! 它们又热又好吃！</w:t>
      </w:r>
    </w:p>
    <w:p w14:paraId="3A14E5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hobby is swimming. 我的爱好是游泳。</w:t>
      </w:r>
    </w:p>
    <w:p w14:paraId="27037F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After class, I swim a lot. 课后，我游很多泳。</w:t>
      </w:r>
    </w:p>
    <w:p w14:paraId="54257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These are my friends. 这些是我的朋友。</w:t>
      </w:r>
    </w:p>
    <w:p w14:paraId="17F24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His hobby is skating. 他的爱好是滑冰。</w:t>
      </w:r>
    </w:p>
    <w:p w14:paraId="2D1BD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Her hobby is skiing. 她的爱好是滑雪。</w:t>
      </w:r>
    </w:p>
    <w:p w14:paraId="4ACD4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learn about insects and plants. 我们学习关于昆虫和植物的知识。</w:t>
      </w:r>
    </w:p>
    <w:p w14:paraId="6EB10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When do you study? 你什么时候学习？</w:t>
      </w:r>
    </w:p>
    <w:p w14:paraId="3D841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is interesting! 这很有趣！</w:t>
      </w:r>
    </w:p>
    <w:p w14:paraId="6E003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time is it? 现在几点了？</w:t>
      </w:r>
    </w:p>
    <w:p w14:paraId="13E92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is half past one. 现在是一点半。</w:t>
      </w:r>
    </w:p>
    <w:p w14:paraId="566EEE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need to do my homework. 我需要做家庭作业。</w:t>
      </w:r>
    </w:p>
    <w:p w14:paraId="3563C4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Monday, I have maths. 星期一，我有数学课。</w:t>
      </w:r>
    </w:p>
    <w:p w14:paraId="6B797A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Tuesday, I have English. 星期二，我有英语课。</w:t>
      </w:r>
    </w:p>
    <w:p w14:paraId="0157F2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Wednesday, I have science. 星期三，我有科学课。</w:t>
      </w:r>
    </w:p>
    <w:p w14:paraId="12867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Thursday, I have art. 星期四，我有美术课。</w:t>
      </w:r>
    </w:p>
    <w:p w14:paraId="02AD9A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Friday, I have music. 星期五，我有音乐课。</w:t>
      </w:r>
    </w:p>
    <w:p w14:paraId="36377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 Saturday and Sunday, I visit the park with my family. 星期六和星期日，我和家人去公园。</w:t>
      </w:r>
    </w:p>
    <w:p w14:paraId="72FB7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Soon, we will have football and basketball clubs. 很快，我们就会有足球和篮球俱乐部了。</w:t>
      </w:r>
    </w:p>
    <w:p w14:paraId="32A4DB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I am so happy! 我真开</w:t>
      </w:r>
      <w:bookmarkStart w:id="8" w:name="_GoBack"/>
      <w:bookmarkEnd w:id="8"/>
      <w:r>
        <w:rPr>
          <w:rFonts w:ascii="Arial" w:hAnsi="Arial" w:eastAsia="宋体"/>
          <w:b w:val="0"/>
          <w:color w:val="000000"/>
          <w:sz w:val="24"/>
        </w:rPr>
        <w:t>心！</w:t>
      </w:r>
    </w:p>
    <w:p w14:paraId="29DB8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713A5DC3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2" w:name="_Toc988"/>
      <w:r>
        <w:rPr>
          <w:rFonts w:hint="eastAsia" w:ascii="宋体" w:hAnsi="宋体" w:eastAsia="宋体" w:cs="宋体"/>
        </w:rPr>
        <w:t>四年级上册 · 运动的力量</w:t>
      </w:r>
      <w:bookmarkEnd w:id="2"/>
    </w:p>
    <w:p w14:paraId="506A5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love sport. 我热爱运动。</w:t>
      </w:r>
    </w:p>
    <w:p w14:paraId="21811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jump high and run far. 我能跳得高，跑得远。</w:t>
      </w:r>
    </w:p>
    <w:p w14:paraId="7A1C9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play ping-pong and volleyball. 我打乒乓球和排球。</w:t>
      </w:r>
    </w:p>
    <w:p w14:paraId="12BCC9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favourite player is a star named Li Na. 我最喜欢的运动员是一位名叫李娜的明星。</w:t>
      </w:r>
    </w:p>
    <w:p w14:paraId="366EF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never gives up. 她从不放弃。</w:t>
      </w:r>
    </w:p>
    <w:p w14:paraId="63726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When she was ill, she still tried her best. 当她生病时，她仍然尽最大努力。</w:t>
      </w:r>
    </w:p>
    <w:p w14:paraId="4A50B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kept going for many months. 她坚持了好几个月。</w:t>
      </w:r>
    </w:p>
    <w:p w14:paraId="58F85E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Because of her ability, she won many matches. 因为她的能力，她赢了许多比赛。</w:t>
      </w:r>
    </w:p>
    <w:p w14:paraId="4DA80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is my role model. 她是我的榜样。</w:t>
      </w:r>
    </w:p>
    <w:p w14:paraId="70C4CE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hope I can be like her one day. 我希望有一天我能像她一样。</w:t>
      </w:r>
    </w:p>
    <w:p w14:paraId="1D1D44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At home, I wash the dishes, feed the dog, sweep the floor, and clean the desk. 在家里，我洗碗、喂狗、扫地、擦书桌。</w:t>
      </w:r>
    </w:p>
    <w:p w14:paraId="121CA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Mr Wang says, “Good job!” 王先生说：“干得好！”</w:t>
      </w:r>
    </w:p>
    <w:p w14:paraId="32D5D4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house is tidy and clean. 房子又整洁又干净。</w:t>
      </w:r>
    </w:p>
    <w:p w14:paraId="62E47C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wall is not dirty anymore. 墙不再脏了。</w:t>
      </w:r>
    </w:p>
    <w:p w14:paraId="1EA2F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Sometimes I feel tired, but I am helpful. 有时我感到累，但我乐于助人。</w:t>
      </w:r>
    </w:p>
    <w:p w14:paraId="58D3D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water the grass in the yard and pick vegetables for my mum. 我给院子里的草浇水，还帮妈妈摘蔬菜。</w:t>
      </w:r>
    </w:p>
    <w:p w14:paraId="60FE0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Our pig and cow are happy too! 我们的猪和奶牛也很开心！</w:t>
      </w:r>
    </w:p>
    <w:p w14:paraId="70DD84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weather is sunny today. 今天天气晴朗。</w:t>
      </w:r>
    </w:p>
    <w:p w14:paraId="4CA877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There are no clouds in the sky. 天空中没有云。</w:t>
      </w:r>
    </w:p>
    <w:p w14:paraId="5AD44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wind blows softly. 风轻轻地吹。</w:t>
      </w:r>
    </w:p>
    <w:p w14:paraId="6AB789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is not cold. 天不冷。</w:t>
      </w:r>
    </w:p>
    <w:p w14:paraId="1B1143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enjoy the sunshine. 我享受阳光。</w:t>
      </w:r>
    </w:p>
    <w:p w14:paraId="41D897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December, it will be snowy and windy. 十二月，天会下雪、刮风。</w:t>
      </w:r>
    </w:p>
    <w:p w14:paraId="7FF858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will wear my coat and turn on the TV to watch the weather report. 我会穿上外套，打开电视看天气预报。</w:t>
      </w:r>
    </w:p>
    <w:p w14:paraId="78B7A3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favourite season is spring. 我最喜欢的季节是春天。</w:t>
      </w:r>
    </w:p>
    <w:p w14:paraId="4C6555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spring, I fly a kite. 春天，我放风筝。</w:t>
      </w:r>
    </w:p>
    <w:p w14:paraId="06CC7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summer, I swim in the sea at the beach. 夏天，我在海滩边的海里游泳。</w:t>
      </w:r>
    </w:p>
    <w:p w14:paraId="42539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autumn, I have a picnic. 秋天，我去野餐。</w:t>
      </w:r>
    </w:p>
    <w:p w14:paraId="5BDAA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winter, I wait for the snowstorm. 冬天，我等待暴风雪。</w:t>
      </w:r>
    </w:p>
    <w:p w14:paraId="2AB0B6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a wonderful world! 多么奇妙的世界啊！</w:t>
      </w:r>
    </w:p>
    <w:p w14:paraId="3E0EE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travel by bus, by car, by train, by ship, by plane, by bike, by subway, or by tram. 我乘公交车、汽车、火车、轮船、飞机、自行车、地铁或有轨电车旅行。</w:t>
      </w:r>
    </w:p>
    <w:p w14:paraId="56B0A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truck goes chug chug. 卡车突突地缓慢前进。</w:t>
      </w:r>
    </w:p>
    <w:p w14:paraId="374CEF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bike rings. 自行车铃响了。</w:t>
      </w:r>
    </w:p>
    <w:p w14:paraId="10172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car beeps. 汽车喇叭响了。</w:t>
      </w:r>
    </w:p>
    <w:p w14:paraId="0C5D2F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Whoosh! The plane flies across the sky. 呼！飞机飞过天空。</w:t>
      </w:r>
    </w:p>
    <w:p w14:paraId="184B39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live near the city centre. 我住在市中心附近。</w:t>
      </w:r>
    </w:p>
    <w:p w14:paraId="10E918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library, cinema, hospital, supermarket, and museum are all near my home. 图书馆、电影院、医院、超市和博物馆都在我家附近。</w:t>
      </w:r>
    </w:p>
    <w:p w14:paraId="4908D5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Turn left. Go straight. Walk ten steps. Cross the road. Be careful! 左转。直走。走十步。过马路。小心！</w:t>
      </w:r>
    </w:p>
    <w:p w14:paraId="76D5D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Tomorrow, my aunt will visit us. 明天，我姑母要来看我们。</w:t>
      </w:r>
    </w:p>
    <w:p w14:paraId="7BCDF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wish she could come on her own. 我希望她能自己来。</w:t>
      </w:r>
    </w:p>
    <w:p w14:paraId="2255B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What a nice girl I am! 我是一个多好的女孩啊！</w:t>
      </w:r>
    </w:p>
    <w:p w14:paraId="15794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526E96B7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3" w:name="_Toc16755"/>
      <w:r>
        <w:rPr>
          <w:rFonts w:hint="eastAsia" w:ascii="宋体" w:hAnsi="宋体" w:eastAsia="宋体" w:cs="宋体"/>
        </w:rPr>
        <w:t>四年级下册 · 梦想的职业与成长</w:t>
      </w:r>
      <w:bookmarkEnd w:id="3"/>
    </w:p>
    <w:p w14:paraId="7057E1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uncle is a doctor. 我叔叔是一名医生。</w:t>
      </w:r>
    </w:p>
    <w:p w14:paraId="2538F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works at night sometimes. 他有时在夜晚工作。</w:t>
      </w:r>
    </w:p>
    <w:p w14:paraId="609297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is a night owl! 他是个夜猫子！</w:t>
      </w:r>
    </w:p>
    <w:p w14:paraId="75E02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aunt is a nurse. 我姑母是一名护士。</w:t>
      </w:r>
    </w:p>
    <w:p w14:paraId="62A6F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takes care of sick people. 她照顾病人。</w:t>
      </w:r>
    </w:p>
    <w:p w14:paraId="47A703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father is a fireman. 我爸爸是一名消防员。</w:t>
      </w:r>
    </w:p>
    <w:p w14:paraId="02A01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is very brave. 他非常勇敢。</w:t>
      </w:r>
    </w:p>
    <w:p w14:paraId="08374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mother is a scientist. 我妈妈是一名科学家。</w:t>
      </w:r>
    </w:p>
    <w:p w14:paraId="71C54C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uses a brush in her lab. 她在实验室里使用刷子。</w:t>
      </w:r>
    </w:p>
    <w:p w14:paraId="39CAD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grandpa is a farmer. 我爷爷是一名农民。</w:t>
      </w:r>
    </w:p>
    <w:p w14:paraId="65F3B2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works in the field near the mountain. 他在山附近的田地里干活。</w:t>
      </w:r>
    </w:p>
    <w:p w14:paraId="50D83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grandma is a cook. 我奶奶是一名厨师。</w:t>
      </w:r>
    </w:p>
    <w:p w14:paraId="79A0BD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bakes bread every morning. 她每天早上烤面包。</w:t>
      </w:r>
    </w:p>
    <w:p w14:paraId="706298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police officer keeps us safe. 警察保护我们的安全。</w:t>
      </w:r>
    </w:p>
    <w:p w14:paraId="6465A9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postman brings letters. 邮递员送信。</w:t>
      </w:r>
    </w:p>
    <w:p w14:paraId="237EC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taxi driver drives safely. 出租车司机安全驾驶。</w:t>
      </w:r>
    </w:p>
    <w:p w14:paraId="3DD55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painter and writer make life beautiful. 画家和作家让生活变得美好。</w:t>
      </w:r>
    </w:p>
    <w:p w14:paraId="4E740A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Every worker is important. 每一位工作者都很重要。</w:t>
      </w:r>
    </w:p>
    <w:p w14:paraId="550D7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One day, I felt sad. 有一天，我感到难过。</w:t>
      </w:r>
    </w:p>
    <w:p w14:paraId="7EE85D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friend was angry with me. 我的朋友生我的气。</w:t>
      </w:r>
    </w:p>
    <w:p w14:paraId="4F53B4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was scared and worried. 我又害怕又担心。</w:t>
      </w:r>
    </w:p>
    <w:p w14:paraId="57FFA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cried and shouted. 我又哭又喊。</w:t>
      </w:r>
    </w:p>
    <w:p w14:paraId="2DF2C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Then I coughed. 然后我咳嗽了。</w:t>
      </w:r>
    </w:p>
    <w:p w14:paraId="31B03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mum said, “You should laugh more!” 我妈妈说：“你应该多笑！”</w:t>
      </w:r>
    </w:p>
    <w:p w14:paraId="19BEF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next day, I gave my friend a gift—a model plane. 第二天，我送给朋友一个礼物——一个飞机模型。</w:t>
      </w:r>
    </w:p>
    <w:p w14:paraId="7BDB33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was excited! 她很兴奋！</w:t>
      </w:r>
    </w:p>
    <w:p w14:paraId="62C072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laughed together. 我们一起笑了。</w:t>
      </w:r>
    </w:p>
    <w:p w14:paraId="1C546F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Now I feel much better. 现在我感觉好多了。</w:t>
      </w:r>
    </w:p>
    <w:p w14:paraId="58DEF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Feelings can change, but friendship is huge. 情绪会变化，但友谊是巨大的。</w:t>
      </w:r>
    </w:p>
    <w:p w14:paraId="6C7D5A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At the school talent show, I did magic. 在学校才艺表演上，我表演了魔术。</w:t>
      </w:r>
    </w:p>
    <w:p w14:paraId="0D074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shone on the stage! 我在舞台上表现出众！</w:t>
      </w:r>
    </w:p>
    <w:p w14:paraId="0F79F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boy sang slowly and beautifully. 一个男孩慢慢地、优美地唱歌。</w:t>
      </w:r>
    </w:p>
    <w:p w14:paraId="494F5F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dancer danced. 一位舞蹈演员跳了舞。</w:t>
      </w:r>
    </w:p>
    <w:p w14:paraId="17B7F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girl did a puzzle very fast. 一个女孩非常快地拼好了拼图。</w:t>
      </w:r>
    </w:p>
    <w:p w14:paraId="3116ED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all won prizes. 我们都赢了奖品。</w:t>
      </w:r>
    </w:p>
    <w:p w14:paraId="055D41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was just wonderful! 真是太棒了！</w:t>
      </w:r>
    </w:p>
    <w:p w14:paraId="29770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planted a sunflower seed in the earth. 我在泥土里种了一颗向日葵种子。</w:t>
      </w:r>
    </w:p>
    <w:p w14:paraId="67C65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root grew down. 根向下生长。</w:t>
      </w:r>
    </w:p>
    <w:p w14:paraId="07D97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stem grew up. 茎向上生长。</w:t>
      </w:r>
    </w:p>
    <w:p w14:paraId="38F35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leaf was thin and green. 叶子又细又绿。</w:t>
      </w:r>
    </w:p>
    <w:p w14:paraId="02F248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dug a hole and watered it every day. 我挖了一个洞，每天给它浇水。</w:t>
      </w:r>
    </w:p>
    <w:p w14:paraId="190FD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dream will come true—the sunflower will grow tall and bright! 我的梦想会实现——向日葵会长得又高又亮！</w:t>
      </w:r>
    </w:p>
    <w:p w14:paraId="29F3E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Our school drama festival is a special day. 我们学校的戏剧节是一个特别的日子。</w:t>
      </w:r>
    </w:p>
    <w:p w14:paraId="23A8B0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had a trip to the fair. 我们去集市旅行了。</w:t>
      </w:r>
    </w:p>
    <w:p w14:paraId="0736E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keeper of the festival showed us lovely things from our hometown culture. 节日的看守人给我们看了我们家乡文化中美好的事物。</w:t>
      </w:r>
    </w:p>
    <w:p w14:paraId="054AC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made notes, designed posters, and voted for the best one. 我们做笔记、设计海报，并投票选出最好的一个。</w:t>
      </w:r>
    </w:p>
    <w:p w14:paraId="494C36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a lovely hour! 多么美好的一个小时啊！</w:t>
      </w:r>
    </w:p>
    <w:p w14:paraId="4F8D7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the party, I wear my T-shirt, shorts, or a dress. 聚会时，我穿T恤、短裤或连衣裙。</w:t>
      </w:r>
    </w:p>
    <w:p w14:paraId="2A5439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sister wears a skirt, shirt, trousers, sweater, scarf, or her uniform. 我姐姐穿半身裙、衬衫、裤子、毛衣、围巾或她的制服。</w:t>
      </w:r>
    </w:p>
    <w:p w14:paraId="3FAB41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dressmaker made a robe for the whale—that is wrong! 裁缝给鲸鱼做了一件长袍——那是不对的！</w:t>
      </w:r>
    </w:p>
    <w:p w14:paraId="745E52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the clever dressmaker fixed it. 但聪明的裁缝把它改好了。</w:t>
      </w:r>
    </w:p>
    <w:p w14:paraId="7739EA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Mr Li laughed and said, “Well done!” 李先生笑着说：“做得好！”</w:t>
      </w:r>
    </w:p>
    <w:p w14:paraId="02EAD8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7A27FE42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4" w:name="_Toc17582"/>
      <w:r>
        <w:rPr>
          <w:rFonts w:hint="eastAsia" w:ascii="宋体" w:hAnsi="宋体" w:eastAsia="宋体" w:cs="宋体"/>
        </w:rPr>
        <w:t>五年级上册 · 健康生活，快乐成长</w:t>
      </w:r>
      <w:bookmarkEnd w:id="4"/>
    </w:p>
    <w:p w14:paraId="25267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family always eats healthy food. 我的家人总是吃健康的食物。</w:t>
      </w:r>
    </w:p>
    <w:p w14:paraId="4384E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breakfast, I eat bread, oats, nuts, and fruit. 早餐，我吃面包、燕麦、坚果和水果。</w:t>
      </w:r>
    </w:p>
    <w:p w14:paraId="169C5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drink milk or juice. 我喝牛奶或果汁。</w:t>
      </w:r>
    </w:p>
    <w:p w14:paraId="68417E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lunch, I choose soup, potatoes, chicken, and salad. 午餐，我选择汤、土豆、鸡肉和沙拉。</w:t>
      </w:r>
    </w:p>
    <w:p w14:paraId="4E47A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dinner, I eat rice, fish, and vegetables. 晚餐，我吃米饭、鱼和蔬菜。</w:t>
      </w:r>
    </w:p>
    <w:p w14:paraId="213474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sometimes, I want candy, chocolate, cola, chips, biscuits, and snacks. 但有时，我想吃糖果、巧克力、可乐、炸薯条、饼干和小吃。</w:t>
      </w:r>
    </w:p>
    <w:p w14:paraId="2C2F8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mum says, “That’s enough! Too much sugar is bad for your stomach. You will feel sleepy and heavy.” 我妈妈说：“够了！太多糖对你的胃不好。你会感到困倦和沉重。”</w:t>
      </w:r>
    </w:p>
    <w:p w14:paraId="3436BC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is right. 她是对的。</w:t>
      </w:r>
    </w:p>
    <w:p w14:paraId="55E48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should change my habits. 我应该改变我的习惯。</w:t>
      </w:r>
    </w:p>
    <w:p w14:paraId="511D17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few sweets are OK, but not too many. 吃几块糖是可以的，但不能太多。</w:t>
      </w:r>
    </w:p>
    <w:p w14:paraId="7C45B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One teaspoon of sugar, not a whole bottle of oil! 一茶匙糖，而不是一整瓶油！</w:t>
      </w:r>
    </w:p>
    <w:p w14:paraId="783CCC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Do you know about recycling? 你知道回收利用吗？</w:t>
      </w:r>
    </w:p>
    <w:p w14:paraId="62A9A8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should not throw away plastic, metal, or newspaper. 我们不应该扔掉塑料、金属或报纸。</w:t>
      </w:r>
    </w:p>
    <w:p w14:paraId="6EE84B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Each of us can help. 我们每个人都能帮忙。</w:t>
      </w:r>
    </w:p>
    <w:p w14:paraId="06619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Over ten million plastic bottles turn into useful things every year! 每年有超过一千万个塑料瓶变成有用的东西！</w:t>
      </w:r>
    </w:p>
    <w:p w14:paraId="59922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Take off the cap and put it into the recycling bin. 拿掉瓶盖，把它放进回收箱。</w:t>
      </w:r>
    </w:p>
    <w:p w14:paraId="3C4A1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beginning of change starts with you. 改变的开始从你做起。</w:t>
      </w:r>
    </w:p>
    <w:p w14:paraId="2DE48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Yours, a student who cares. 你真挚的，一个关心环境的学生。</w:t>
      </w:r>
    </w:p>
    <w:p w14:paraId="3D6F4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have a good friend named Rabbit. 我有一个好朋友叫小兔。</w:t>
      </w:r>
    </w:p>
    <w:p w14:paraId="1D9D6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Well, her name is Xiao Tu, but we call her Rabbit. 嗯，她的名字叫小兔，但我们叫她兔子。</w:t>
      </w:r>
    </w:p>
    <w:p w14:paraId="3F8A9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are similar but different. 我们相似但不同。</w:t>
      </w:r>
    </w:p>
    <w:p w14:paraId="69920D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Both of us love music. 我们俩都喜欢音乐。</w:t>
      </w:r>
    </w:p>
    <w:p w14:paraId="08B6A0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is musical. 她擅长音乐。</w:t>
      </w:r>
    </w:p>
    <w:p w14:paraId="7A1A4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am funny. 我很风趣。</w:t>
      </w:r>
    </w:p>
    <w:p w14:paraId="4A61BF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Sometimes, she is unhappy. 有时，她不开心。</w:t>
      </w:r>
    </w:p>
    <w:p w14:paraId="72008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tell her, “Er, don’t worry!” 我告诉她：“呃，别担心！”</w:t>
      </w:r>
    </w:p>
    <w:p w14:paraId="79F93D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key to friendship is to talk openly. 友谊的关键是坦诚交流。</w:t>
      </w:r>
    </w:p>
    <w:p w14:paraId="116C12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parent gave me a tip: make a plan to listen to your friend. 我的父母给了我一个建议：制订一个计划来倾听你的朋友。</w:t>
      </w:r>
    </w:p>
    <w:p w14:paraId="26430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That is true friendship. 那才是真正的友谊。</w:t>
      </w:r>
    </w:p>
    <w:p w14:paraId="1D8B2E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goal is to exercise healthily. 我的目标是健康地锻炼。</w:t>
      </w:r>
    </w:p>
    <w:p w14:paraId="12E28A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did a survey in my class. 我在班上做了一项调查。</w:t>
      </w:r>
    </w:p>
    <w:p w14:paraId="1E7913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top sport is football. 最受欢迎的运动是足球。</w:t>
      </w:r>
    </w:p>
    <w:p w14:paraId="562C4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October and November, we have many matches. 在十月和十一月，我们有很多比赛。</w:t>
      </w:r>
    </w:p>
    <w:p w14:paraId="29AC13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complete my test before the match. 我在比赛前完成测验。</w:t>
      </w:r>
    </w:p>
    <w:p w14:paraId="4CA04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will not be late for school. 我上学不会迟到。</w:t>
      </w:r>
    </w:p>
    <w:p w14:paraId="6AF0D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will not buy medicine; I will exercise every day. 我不会买药，我会每天锻炼。</w:t>
      </w:r>
    </w:p>
    <w:p w14:paraId="222875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the classroom, I am not afraid to set a new record—one hundred metres in fifteen seconds! 在教室里，我不怕创造新纪录——十五秒跑一百米！</w:t>
      </w:r>
    </w:p>
    <w:p w14:paraId="4B1FC9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the future, I want to drive a spaceship to the moon. 将来，我想驾驶宇宙飞船去月球。</w:t>
      </w:r>
    </w:p>
    <w:p w14:paraId="74899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pet dog can come too. 我的宠物狗也能去。</w:t>
      </w:r>
    </w:p>
    <w:p w14:paraId="2D682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space is full of danger. 但太空充满危险。</w:t>
      </w:r>
    </w:p>
    <w:p w14:paraId="58AB4C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glass windows must be strong. 玻璃窗必须很坚固。</w:t>
      </w:r>
    </w:p>
    <w:p w14:paraId="35496D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will celebrate with a hundred pies and fries! 我们会用一百个馅饼和炸薯条来庆祝！</w:t>
      </w:r>
    </w:p>
    <w:p w14:paraId="2FF5A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future is bright. 前途是光明的。</w:t>
      </w:r>
    </w:p>
    <w:p w14:paraId="34CC1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 see the shape of my dreams. 我能看见我梦想的形状。</w:t>
      </w:r>
    </w:p>
    <w:p w14:paraId="177DA0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Maybe I will take a pill and live on the moon! 也许我会吃一片药丸，然后住在月球上！</w:t>
      </w:r>
    </w:p>
    <w:p w14:paraId="7F4D4F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September, we celebrate the Mid-Autumn Festival. 九月，我们庆祝中秋节。</w:t>
      </w:r>
    </w:p>
    <w:p w14:paraId="1F19A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eat mooncakes in a boat on the lake. 我们在湖上的小船里吃月饼。</w:t>
      </w:r>
    </w:p>
    <w:p w14:paraId="1D643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zookeeper lights candles. 动物园饲养员点燃蜡烛。</w:t>
      </w:r>
    </w:p>
    <w:p w14:paraId="2B665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bell rings. 铃响了。</w:t>
      </w:r>
    </w:p>
    <w:p w14:paraId="2772FF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Merry celebrations everywhere! 到处都是欢乐的庆祝活动！</w:t>
      </w:r>
    </w:p>
    <w:p w14:paraId="476AA7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20EBBC52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5" w:name="_Toc27882"/>
      <w:r>
        <w:rPr>
          <w:rFonts w:hint="eastAsia" w:ascii="宋体" w:hAnsi="宋体" w:eastAsia="宋体" w:cs="宋体"/>
        </w:rPr>
        <w:t>五年级下册 · 时光的变迁</w:t>
      </w:r>
      <w:bookmarkEnd w:id="5"/>
    </w:p>
    <w:p w14:paraId="6A313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grandma still lives in our hometown. 我的奶奶仍然住在我们的家乡。</w:t>
      </w:r>
    </w:p>
    <w:p w14:paraId="14579F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Her life is different now. 她的生活现在不同了。</w:t>
      </w:r>
    </w:p>
    <w:p w14:paraId="4C5B2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Many years ago, she worked in the field. 许多年前，她在田地里干活。</w:t>
      </w:r>
    </w:p>
    <w:p w14:paraId="27D62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couldn’t write or read well. 她不太会写，也不太会读。</w:t>
      </w:r>
    </w:p>
    <w:p w14:paraId="27EA4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There was no television, radio, or telephone. 那时没有电视、收音机或电话。</w:t>
      </w:r>
    </w:p>
    <w:p w14:paraId="5B3B4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At night, she sat by the fire and told stories. 夜晚，她坐在火旁讲故事。</w:t>
      </w:r>
    </w:p>
    <w:p w14:paraId="6CA762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Now, she watches programmes on TV and talks to her grandchildren on the phone. 现在，她在电视上看节目，并通过电话和孙子孙女们聊天。</w:t>
      </w:r>
    </w:p>
    <w:p w14:paraId="4E3CB3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learnt to write. 她学会了写字。</w:t>
      </w:r>
    </w:p>
    <w:p w14:paraId="36C18D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studied hard. 她努力学习。</w:t>
      </w:r>
    </w:p>
    <w:p w14:paraId="5C011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An interviewer asked her, “What do you hope for?” 一位采访者问她：“你希望什么？”</w:t>
      </w:r>
    </w:p>
    <w:p w14:paraId="6B9656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said, “I hope every child can go to school.” 她说：“我希望每个孩子都能上学。”</w:t>
      </w:r>
    </w:p>
    <w:p w14:paraId="100898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is my hero. 她是我的英雄。</w:t>
      </w:r>
    </w:p>
    <w:p w14:paraId="5A16C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teacher taught us English. 我的老师教我们英语。</w:t>
      </w:r>
    </w:p>
    <w:p w14:paraId="1EB9FE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learnt foreign languages at school. 她在学校学过外语。</w:t>
      </w:r>
    </w:p>
    <w:p w14:paraId="07F10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wrote many letters to her friends. 她给朋友们写过很多信。</w:t>
      </w:r>
    </w:p>
    <w:p w14:paraId="2D177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Now she sends emails. 现在她发电子邮件。</w:t>
      </w:r>
    </w:p>
    <w:p w14:paraId="3A58E2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gave me a dictionary for my birthday. 她送给我一本词典作为生日礼物。</w:t>
      </w:r>
    </w:p>
    <w:p w14:paraId="1FFB1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Tonight, I will say thank you to her. 今晚，我要向她道谢。</w:t>
      </w:r>
    </w:p>
    <w:p w14:paraId="21E560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the library, there are many books on the shelf. 在图书馆里，架子上有很多书。</w:t>
      </w:r>
    </w:p>
    <w:p w14:paraId="00086D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 are heavy, some are light. 有些很重，有些很轻。</w:t>
      </w:r>
    </w:p>
    <w:p w14:paraId="516B77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borrowed a book about dinosaurs. 我借了一本关于恐龙的书。</w:t>
      </w:r>
    </w:p>
    <w:p w14:paraId="2BEC21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library card is in my pocket. 图书卡在我的口袋里。</w:t>
      </w:r>
    </w:p>
    <w:p w14:paraId="25B6FB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sales assistant at the department store sold me an umbrella with a broken wheel. 百货商店的售货员卖给我一把轮子坏了的雨伞。</w:t>
      </w:r>
    </w:p>
    <w:p w14:paraId="4620DF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Oh dear! That’s wrong. 哎呀！那不对。</w:t>
      </w:r>
    </w:p>
    <w:p w14:paraId="0FB6F5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tried to fix it. 我试着修理它。</w:t>
      </w:r>
    </w:p>
    <w:p w14:paraId="0BA4D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was not easy, but I did it. 这不容易，但我做到了。</w:t>
      </w:r>
    </w:p>
    <w:p w14:paraId="088E5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a lovely umbrella! 多可爱的雨伞啊！</w:t>
      </w:r>
    </w:p>
    <w:p w14:paraId="64EFD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Last summer, I rode my bike to the west and south of the city. 去年夏天，我骑自行车去了城市的西部和南部。</w:t>
      </w:r>
    </w:p>
    <w:p w14:paraId="60019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June and July, I stayed with my parents in the north. 六月和七月，我和父母待在北方。</w:t>
      </w:r>
    </w:p>
    <w:p w14:paraId="6B5C07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remember the east wind was warm. 我记得东风很暖和。</w:t>
      </w:r>
    </w:p>
    <w:p w14:paraId="3B40B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had a rest under a big tree. 我们在一棵大树下休息。</w:t>
      </w:r>
    </w:p>
    <w:p w14:paraId="11EB7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was the best trip ever. 那是有史以来最好的一次旅行。</w:t>
      </w:r>
    </w:p>
    <w:p w14:paraId="2F7F4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father is a worker in a factory. 我爸爸是一家工厂的工人。</w:t>
      </w:r>
    </w:p>
    <w:p w14:paraId="4E67E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gets up early in the morning and comes home late in the evening. 他早上起得早，晚上回家晚。</w:t>
      </w:r>
    </w:p>
    <w:p w14:paraId="4F5C34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At a quarter to eight, he takes a taxi to work. 七点四十五分，他乘出租车去上班。</w:t>
      </w:r>
    </w:p>
    <w:p w14:paraId="44E0B6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worry about him, but he says, “Don’t worry. I love my job.” 我担心他，但他说：“别担心。我热爱我的工作。”</w:t>
      </w:r>
    </w:p>
    <w:p w14:paraId="00B4B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art class, we drew pictures with paper and paint. 美术课上，我们用纸和颜料画画。</w:t>
      </w:r>
    </w:p>
    <w:p w14:paraId="1112C6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cut paper into pieces and tied them with string and sticks. 我们把纸剪成片，用线和木棍把它们扎起来。</w:t>
      </w:r>
    </w:p>
    <w:p w14:paraId="646995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made Chinese paper-cuts. 我们做了中国剪纸。</w:t>
      </w:r>
    </w:p>
    <w:p w14:paraId="291A94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Our teacher put them on the wall. 老师把它们贴在墙上。</w:t>
      </w:r>
    </w:p>
    <w:p w14:paraId="4726B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 beautiful! 真漂亮！</w:t>
      </w:r>
    </w:p>
    <w:p w14:paraId="22C3A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Last week, we went to the theatre. 上周，我们去了剧院。</w:t>
      </w:r>
    </w:p>
    <w:p w14:paraId="3CCEB8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actors wore funny clothes. 演员们穿着有趣的衣服。</w:t>
      </w:r>
    </w:p>
    <w:p w14:paraId="5C0725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women laughed and told jokes. 女人们笑着讲笑话。</w:t>
      </w:r>
    </w:p>
    <w:p w14:paraId="640BFF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After the show, we ate at a restaurant. 演出结束后，我们在饭店吃饭。</w:t>
      </w:r>
    </w:p>
    <w:p w14:paraId="4F884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borrowed a book about history. 我借了一本关于历史的书。</w:t>
      </w:r>
    </w:p>
    <w:p w14:paraId="4970FD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read it at home. 我在家读了它。</w:t>
      </w:r>
    </w:p>
    <w:p w14:paraId="3AE40A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didn’t forget to bring it back. 我没有忘记把它带回来。</w:t>
      </w:r>
    </w:p>
    <w:p w14:paraId="0A51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Soon, another show will come. 很快，另一场演出就要来了。</w:t>
      </w:r>
    </w:p>
    <w:p w14:paraId="6424A9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can’t wait! 我等不及了！</w:t>
      </w:r>
    </w:p>
    <w:p w14:paraId="44810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When my aunt came to visit, she arrived at the airport with her ticket and passport. 我姑母来的时候，她带着机票和护照到达机场。</w:t>
      </w:r>
    </w:p>
    <w:p w14:paraId="095D0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spoke English to an American tourist. 她和一个美国游客说英语。</w:t>
      </w:r>
    </w:p>
    <w:p w14:paraId="12317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felt nervous at first, but then she was all right. 起初她很紧张，但后来就没事了。</w:t>
      </w:r>
    </w:p>
    <w:p w14:paraId="2C65F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found out more about her trip. 我们发现了更多关于她旅行的事。</w:t>
      </w:r>
    </w:p>
    <w:p w14:paraId="1071F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stayed in a tall building and saw her pet dog on video. 她住在一栋高楼里，还在录像里看到了她的宠物狗。</w:t>
      </w:r>
    </w:p>
    <w:p w14:paraId="06BBD1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The end of her story was happy! 她故事的结局很幸福！</w:t>
      </w:r>
    </w:p>
    <w:p w14:paraId="73A996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</w:p>
    <w:p w14:paraId="45F0193E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bookmarkStart w:id="6" w:name="_Toc27804"/>
      <w:r>
        <w:rPr>
          <w:rFonts w:hint="eastAsia" w:ascii="宋体" w:hAnsi="宋体" w:eastAsia="宋体" w:cs="宋体"/>
        </w:rPr>
        <w:t>六年级上册 · 探索与发现</w:t>
      </w:r>
      <w:bookmarkEnd w:id="6"/>
    </w:p>
    <w:p w14:paraId="17CB3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save my pocket money every week. 我每周都存零花钱。</w:t>
      </w:r>
    </w:p>
    <w:p w14:paraId="18E05F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don’t spend it all on crayons or toys. 我不会把钱都花在蜡笔或玩具上。</w:t>
      </w:r>
    </w:p>
    <w:p w14:paraId="5C092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shopkeeper smiled at me and said, “You are a good saver!” 店主对我微笑说：“你是个存钱小能手！”</w:t>
      </w:r>
    </w:p>
    <w:p w14:paraId="752E03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One day, I heard a story about a king with a golden touch. 有一天，我听到一个关于有点石成金能力的国王的故事。</w:t>
      </w:r>
    </w:p>
    <w:p w14:paraId="3C5C1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Everything he touched turned to gold—clang! 他碰到的每样东西都变成了金子——叮当！</w:t>
      </w:r>
    </w:p>
    <w:p w14:paraId="20A4B2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was surprised at first, but then he couldn’t eat or hug his family. 起初他很吃惊，但后来他不能吃东西，也不能拥抱家人。</w:t>
      </w:r>
    </w:p>
    <w:p w14:paraId="06A39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learned that gold is not everything. 他明白了金子不是一切。</w:t>
      </w:r>
    </w:p>
    <w:p w14:paraId="123C7A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Saving money is good, but love is better. 存钱是好事，但爱更重要。</w:t>
      </w:r>
    </w:p>
    <w:p w14:paraId="2820B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class, we had a debate. 课堂上，我们进行了一场辩论。</w:t>
      </w:r>
    </w:p>
    <w:p w14:paraId="3D944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opinion was different from the fact. 我的看法与事实不同。</w:t>
      </w:r>
    </w:p>
    <w:p w14:paraId="4A222A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said, “Dinosaurs were grey and slow.” 我说：“恐龙是灰色的，行动缓慢。”</w:t>
      </w:r>
    </w:p>
    <w:p w14:paraId="3A357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the truth is different! 但事实并非如此！</w:t>
      </w:r>
    </w:p>
    <w:p w14:paraId="6D9CB6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 dinosaurs were fast and colourful. 有些恐龙速度快，颜色鲜艳。</w:t>
      </w:r>
    </w:p>
    <w:p w14:paraId="539D6E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reason is in the fossils. 原因就在化石里。</w:t>
      </w:r>
    </w:p>
    <w:p w14:paraId="324529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We explored fairy tales and facts. 我们探究了童话和事实。</w:t>
      </w:r>
    </w:p>
    <w:p w14:paraId="5A70E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Health is more important than money. 健康比金钱更重要。</w:t>
      </w:r>
    </w:p>
    <w:p w14:paraId="00B0EE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Apples are healthier than candy. 苹果比糖果更健康。</w:t>
      </w:r>
    </w:p>
    <w:p w14:paraId="00E44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peel of an apple is good for you. 苹果皮对你有好处。</w:t>
      </w:r>
    </w:p>
    <w:p w14:paraId="33B735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That is a fact, not an opinion. 那是事实，不是看法。</w:t>
      </w:r>
    </w:p>
    <w:p w14:paraId="00CA3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Draw a line between fact and opinion! 在事实和看法之间画一条线！</w:t>
      </w:r>
    </w:p>
    <w:p w14:paraId="3EA1F7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China has many natural wonders. 中国有许多自然奇观。</w:t>
      </w:r>
    </w:p>
    <w:p w14:paraId="26F7F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desert, grassland, lake, plateau, and waterfall are famous. 沙漠、草原、湖泊、高原和瀑布都很著名。</w:t>
      </w:r>
    </w:p>
    <w:p w14:paraId="29641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young traveller explored a deep lake. 一位年轻的旅行者探索了一个很深的湖。</w:t>
      </w:r>
    </w:p>
    <w:p w14:paraId="5A94C3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is over one hundred square kilometres wide. 它有一百多平方千米宽。</w:t>
      </w:r>
    </w:p>
    <w:p w14:paraId="5676B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was interested in nature. 他对大自然很感兴趣。</w:t>
      </w:r>
    </w:p>
    <w:p w14:paraId="17722E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a wonder our country is! 我们的祖国真是一个奇迹！</w:t>
      </w:r>
    </w:p>
    <w:p w14:paraId="5801B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learned about inventions. 我学习了关于发明的知识。</w:t>
      </w:r>
    </w:p>
    <w:p w14:paraId="7AD7C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wheelchair helps people move easily. 轮椅帮助人们轻松移动。</w:t>
      </w:r>
    </w:p>
    <w:p w14:paraId="718D5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phone connects us. 电话把我们联系起来。</w:t>
      </w:r>
    </w:p>
    <w:p w14:paraId="5BBC46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inventor of the fan made summer cooler. 风扇的发明者让夏天更凉爽。</w:t>
      </w:r>
    </w:p>
    <w:p w14:paraId="1F1C87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drum is a musical instrument. 鼓是一种乐器。</w:t>
      </w:r>
    </w:p>
    <w:p w14:paraId="5C312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made a bird feeder with cloth, string, glue, and paper. 我用布料、线、胶水和纸做了一个鸟食罐。</w:t>
      </w:r>
    </w:p>
    <w:p w14:paraId="024A6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First, fold the paper. 首先，把纸折叠起来。</w:t>
      </w:r>
    </w:p>
    <w:p w14:paraId="3DEFE7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Then, glue the cloth to the bottom. 然后，把布料粘在底部。</w:t>
      </w:r>
    </w:p>
    <w:p w14:paraId="2D5817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Put it near the window. 把它放在窗户附近。</w:t>
      </w:r>
    </w:p>
    <w:p w14:paraId="34D55C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material is light and fine. 这种材料又轻又好。</w:t>
      </w:r>
    </w:p>
    <w:p w14:paraId="0DCE5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tooth hurts from smiling so much! 我笑得太多了，牙齿都疼了！</w:t>
      </w:r>
    </w:p>
    <w:p w14:paraId="56E6C2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When you are sick, it doesn’t matter if you miss a day of school. 生病时，缺一天课也没关系。</w:t>
      </w:r>
    </w:p>
    <w:p w14:paraId="724A0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If you have a fever, a runny nose, a sore throat, a headache, or a toothache, you may have the flu. 如果你发烧、流鼻涕、喉咙痛、头痛或牙痛，你可能得了流感。</w:t>
      </w:r>
    </w:p>
    <w:p w14:paraId="6B9FB8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 virus is tiny but strong. 病毒很小，但很强大。</w:t>
      </w:r>
    </w:p>
    <w:p w14:paraId="26E72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blackboard in the classroom looks dark when you are sick. 生病时，教室里的黑板看起来很暗。</w:t>
      </w:r>
    </w:p>
    <w:p w14:paraId="706FB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don’t worry! 但别担心！</w:t>
      </w:r>
    </w:p>
    <w:p w14:paraId="605F60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Drink water, rest, and you will gladly return to school. 喝水、休息，你就会高兴地回到学校。</w:t>
      </w:r>
    </w:p>
    <w:p w14:paraId="01AF8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From the bridge, the view is pretty. 从桥上望去，景色很美。</w:t>
      </w:r>
    </w:p>
    <w:p w14:paraId="68C1D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stretched my neck to see the river. 我伸长脖子看河。</w:t>
      </w:r>
    </w:p>
    <w:p w14:paraId="0F198E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Good luck followed us all day. 好运一整天都跟着我们。</w:t>
      </w:r>
    </w:p>
    <w:p w14:paraId="5F0C43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friend speaks English and Chinese. 我的朋友会说英语和汉语。</w:t>
      </w:r>
    </w:p>
    <w:p w14:paraId="2439D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In April, we splashed water at the cultural festival. 四月，我们在文化节上泼水。</w:t>
      </w:r>
    </w:p>
    <w:p w14:paraId="5FFA4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/>
        <w:textAlignment w:val="auto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What a wonderful celebration! 多么精彩的庆祝活动啊！</w:t>
      </w:r>
    </w:p>
    <w:p w14:paraId="3F28F5BA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</w:rPr>
      </w:pPr>
      <w:r>
        <w:rPr>
          <w:rFonts w:ascii="Arial" w:hAnsi="Arial" w:eastAsia="宋体"/>
          <w:b w:val="0"/>
          <w:color w:val="000000"/>
          <w:sz w:val="24"/>
        </w:rPr>
        <w:br w:type="page"/>
      </w:r>
      <w:bookmarkStart w:id="7" w:name="_Toc6595"/>
      <w:r>
        <w:rPr>
          <w:rFonts w:hint="eastAsia" w:ascii="宋体" w:hAnsi="宋体" w:eastAsia="宋体" w:cs="宋体"/>
        </w:rPr>
        <w:t>六年级下册 · 毕业前的回忆</w:t>
      </w:r>
      <w:bookmarkEnd w:id="7"/>
    </w:p>
    <w:p w14:paraId="30702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Look! This is my primary school. 看！这是我的小学。</w:t>
      </w:r>
    </w:p>
    <w:p w14:paraId="3EBA1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still remember my first day. 我仍然记得我上学的第一天。</w:t>
      </w:r>
    </w:p>
    <w:p w14:paraId="7C96B7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cashier at the shop gave me a cola. 商店的收银员给了我一瓶可乐。</w:t>
      </w:r>
    </w:p>
    <w:p w14:paraId="2323FF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cost one dollar and fifty cents. 它花了一美元五十美分。</w:t>
      </w:r>
    </w:p>
    <w:p w14:paraId="29422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enjoyed it very much. 我非常喜欢它。</w:t>
      </w:r>
    </w:p>
    <w:p w14:paraId="4682C6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Be careful with your money! 小心你的钱！</w:t>
      </w:r>
    </w:p>
    <w:p w14:paraId="59936B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Later, I saw ducks on the pond. 后来，我看见池塘里的鸭子。</w:t>
      </w:r>
    </w:p>
    <w:p w14:paraId="7726D8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clouds were like cotton. 云朵像棉花一样。</w:t>
      </w:r>
    </w:p>
    <w:p w14:paraId="17E6C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weather was dry and warm. 天气干燥而温暖。</w:t>
      </w:r>
    </w:p>
    <w:p w14:paraId="0CB9E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It looked like a painting. 它看起来像一幅画。</w:t>
      </w:r>
    </w:p>
    <w:p w14:paraId="6CCC84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will stay happy forever. 我会永远保持快乐。</w:t>
      </w:r>
    </w:p>
    <w:p w14:paraId="2F537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sun shines brightly. 阳光灿烂。</w:t>
      </w:r>
    </w:p>
    <w:p w14:paraId="0D2E6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Everyone is excited. 每个人都很兴奋。</w:t>
      </w:r>
    </w:p>
    <w:p w14:paraId="11ACF0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some students cry because we will leave soon. 但有些学生哭了，因为我们很快就要离开了。</w:t>
      </w:r>
    </w:p>
    <w:p w14:paraId="67B81A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birds fly away. 鸟儿飞走了。</w:t>
      </w:r>
    </w:p>
    <w:p w14:paraId="5D4C10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cow eats grass. 奶牛吃草。</w:t>
      </w:r>
    </w:p>
    <w:p w14:paraId="31C68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rabbit jumps happily. 兔子快乐地跳着。</w:t>
      </w:r>
    </w:p>
    <w:p w14:paraId="45B29D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wind blows gently. 风轻轻地吹。</w:t>
      </w:r>
    </w:p>
    <w:p w14:paraId="46F50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Just wait—good things are coming! 等着吧——好事就要来了！</w:t>
      </w:r>
    </w:p>
    <w:p w14:paraId="548BC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Our classroom was a mess after the party. 聚会后，我们的教室一片凌乱。</w:t>
      </w:r>
    </w:p>
    <w:p w14:paraId="125FC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Balloons were on the stairs. 气球在楼梯上。</w:t>
      </w:r>
    </w:p>
    <w:p w14:paraId="0616D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Paper was everywhere. 纸到处都是。</w:t>
      </w:r>
    </w:p>
    <w:p w14:paraId="4EF2D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But we cleaned it together. 但我们一起打扫了。</w:t>
      </w:r>
    </w:p>
    <w:p w14:paraId="5AC4D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For the third time, we played music and danced. 第三次，我们播放音乐、跳舞。</w:t>
      </w:r>
    </w:p>
    <w:p w14:paraId="22F71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dog barked loudly. 狗大声叫。</w:t>
      </w:r>
    </w:p>
    <w:p w14:paraId="5ECB63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Nothing could stop our joy. 没有什么能阻止我们的快乐。</w:t>
      </w:r>
    </w:p>
    <w:p w14:paraId="7345F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got a model spaceship for my birthday. 我生日时得到一个宇宙飞船模型。</w:t>
      </w:r>
    </w:p>
    <w:p w14:paraId="4C349A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am interested in space. 我对太空感兴趣。</w:t>
      </w:r>
    </w:p>
    <w:p w14:paraId="42FF0A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first Chinese taikonaut flew to space in October. 第一位中国太空人是在十月飞上太空的。</w:t>
      </w:r>
    </w:p>
    <w:p w14:paraId="296C18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He brought back seeds and paper models. 他带回了种子和纸模型。</w:t>
      </w:r>
    </w:p>
    <w:p w14:paraId="7F7D36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finished my science project and decided to study harder. 我完成了科学项目，决定更加努力学习。</w:t>
      </w:r>
    </w:p>
    <w:p w14:paraId="4E6832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national space programme is amazing. 国家太空计划令人惊叹。</w:t>
      </w:r>
    </w:p>
    <w:p w14:paraId="534C7A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Someday, I hope to go to space too! 有朝一日，我也希望能去太空！</w:t>
      </w:r>
    </w:p>
    <w:p w14:paraId="69B30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spent about six years in primary school. 我在小学度过了大约六年。</w:t>
      </w:r>
    </w:p>
    <w:p w14:paraId="192905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flew kites in the park. 我在公园里放风筝。</w:t>
      </w:r>
    </w:p>
    <w:p w14:paraId="1D11F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watched videos about great people. 我看过关于伟人的录像。</w:t>
      </w:r>
    </w:p>
    <w:p w14:paraId="5DCFA0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am proud of myself. 我为自己感到自豪。</w:t>
      </w:r>
    </w:p>
    <w:p w14:paraId="2E63C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was born in September. 我出生在九月。</w:t>
      </w:r>
    </w:p>
    <w:p w14:paraId="47290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As a student, I became better every year. 作为一名学生，我一年比一年好。</w:t>
      </w:r>
    </w:p>
    <w:p w14:paraId="522D5A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learned to spell letters and read books by herself—I mean, by myself! 我学会了拼写字母，还自己读书——我是说，我自己！</w:t>
      </w:r>
    </w:p>
    <w:p w14:paraId="29E96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All over the world, children learn and grow. 全世界的孩子都在学习和成长。</w:t>
      </w:r>
    </w:p>
    <w:p w14:paraId="00B6B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teacher is my role model. 我的老师是我的榜样。</w:t>
      </w:r>
    </w:p>
    <w:p w14:paraId="7F4A1E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lives in my heart forever. 她永远活在我心中。</w:t>
      </w:r>
    </w:p>
    <w:p w14:paraId="2F9FC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planned to play baseball with my friends. 我计划和朋友打棒球。</w:t>
      </w:r>
    </w:p>
    <w:p w14:paraId="57D382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smiled when I made mistakes. 我犯错时微笑。</w:t>
      </w:r>
    </w:p>
    <w:p w14:paraId="6D02D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cup was full of joy. 我的杯子里装满了快乐。</w:t>
      </w:r>
    </w:p>
    <w:p w14:paraId="3102B5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With a raincoat on, I played in the rain. 穿着雨衣，我在雨中玩耍。</w:t>
      </w:r>
    </w:p>
    <w:p w14:paraId="19797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friend said, “Don’t worry about mistakes!” 我的朋友说：“别担心犯错！”</w:t>
      </w:r>
    </w:p>
    <w:p w14:paraId="0BA2B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She was right. 她是对的。</w:t>
      </w:r>
    </w:p>
    <w:p w14:paraId="5F640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Best wishes to everyone! 向大家致以最美好的祝愿！</w:t>
      </w:r>
    </w:p>
    <w:p w14:paraId="6A1B8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This is my message to you: Keep your dreams forever. 这是我给你们的留言：永远保持你的梦想。</w:t>
      </w:r>
    </w:p>
    <w:p w14:paraId="3A0E7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joy of learning never ends. 学习的乐趣永远不会结束。</w:t>
      </w:r>
    </w:p>
    <w:p w14:paraId="08B172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The future is wonderful. 未来是美好的。</w:t>
      </w:r>
    </w:p>
    <w:p w14:paraId="426C24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Happiness is all around us. 幸福就在我们身边。</w:t>
      </w:r>
    </w:p>
    <w:p w14:paraId="619C4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What a great journey! 多么伟大的旅程啊！</w:t>
      </w:r>
    </w:p>
    <w:p w14:paraId="23623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Next year, I will go to middle school. 明年，我要上中学了。</w:t>
      </w:r>
    </w:p>
    <w:p w14:paraId="3AB385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classmates and I will leave our primary school in September. 我和同学们将在九月离开我们的小学。</w:t>
      </w:r>
    </w:p>
    <w:p w14:paraId="764BA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I am excited about geography, chemistry, and physics. 我对地理、化学和物理感到兴奋。</w:t>
      </w:r>
    </w:p>
    <w:p w14:paraId="201F8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At the same time, I will keep on practising English. 同时，我会继续练习英语。</w:t>
      </w:r>
    </w:p>
    <w:p w14:paraId="71FB17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Sometime, we will meet each other again. 某个时候，我们会再次相见。</w:t>
      </w:r>
    </w:p>
    <w:p w14:paraId="695F5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My speech at graduation was simple: “Thank you, my dear school. I spoke a little English when I came. Now I speak much more. I will never forget you.” 我的毕业演讲很简单：“谢谢你，我亲爱的学校。我刚来时只会说一点英语。现在我说得更多了。我永远不会忘记你。”</w:t>
      </w:r>
    </w:p>
    <w:sectPr>
      <w:footerReference r:id="rId5" w:type="default"/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0D2F4">
    <w:pPr>
      <w:pStyle w:val="24"/>
      <w:jc w:val="center"/>
    </w:pPr>
    <w:r>
      <w:rPr>
        <w:rFonts w:ascii="Arial" w:hAnsi="Arial" w:eastAsia="宋体"/>
        <w:b w:val="0"/>
        <w:color w:val="000000"/>
        <w:sz w:val="18"/>
      </w:rPr>
      <w:fldChar w:fldCharType="begin"/>
    </w:r>
    <w:r>
      <w:rPr>
        <w:rFonts w:ascii="Arial" w:hAnsi="Arial" w:eastAsia="宋体"/>
        <w:b w:val="0"/>
        <w:color w:val="000000"/>
        <w:sz w:val="18"/>
      </w:rPr>
      <w:instrText xml:space="preserve">PAGE</w:instrText>
    </w:r>
    <w:r>
      <w:rPr>
        <w:rFonts w:ascii="Arial" w:hAnsi="Arial" w:eastAsia="宋体"/>
        <w:b w:val="0"/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AF6051"/>
    <w:rsid w:val="0A2368BD"/>
    <w:rsid w:val="5AC62B02"/>
    <w:rsid w:val="5E33477C"/>
    <w:rsid w:val="71E50D97"/>
    <w:rsid w:val="76F65C09"/>
    <w:rsid w:val="79E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  <w:ind w:firstLine="480"/>
      <w:jc w:val="both"/>
    </w:pPr>
    <w:rPr>
      <w:rFonts w:ascii="Arial" w:hAnsi="Arial" w:eastAsia="宋体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280" w:after="120"/>
      <w:ind w:firstLine="0"/>
      <w:outlineLvl w:val="0"/>
    </w:pPr>
    <w:rPr>
      <w:rFonts w:asciiTheme="majorHAnsi" w:hAnsiTheme="majorHAnsi" w:eastAsiaTheme="majorEastAsia" w:cstheme="majorBidi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toc 1"/>
    <w:basedOn w:val="1"/>
    <w:next w:val="1"/>
    <w:semiHidden/>
    <w:unhideWhenUsed/>
    <w:uiPriority w:val="39"/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30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60" w:line="240" w:lineRule="auto"/>
      <w:contextualSpacing/>
      <w:jc w:val="center"/>
    </w:pPr>
    <w:rPr>
      <w:rFonts w:asciiTheme="majorHAnsi" w:hAnsiTheme="majorHAnsi" w:eastAsiaTheme="majorEastAsia" w:cstheme="majorBidi"/>
      <w:b/>
      <w:color w:val="000000"/>
      <w:spacing w:val="5"/>
      <w:kern w:val="28"/>
      <w:sz w:val="36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9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7427</Words>
  <Characters>15937</Characters>
  <Lines>0</Lines>
  <Paragraphs>0</Paragraphs>
  <TotalTime>7</TotalTime>
  <ScaleCrop>false</ScaleCrop>
  <LinksUpToDate>false</LinksUpToDate>
  <CharactersWithSpaces>18627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漂泊的风</cp:lastModifiedBy>
  <dcterms:modified xsi:type="dcterms:W3CDTF">2026-09-02T02:40:49Z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D4D9140E5BCA4377A6C4D7511E1EA6EB_12</vt:lpwstr>
  </property>
  <property fmtid="{D5CDD505-2E9C-101B-9397-08002B2CF9AE}" pid="4" name="KSOTemplateDocerSaveRecord">
    <vt:lpwstr>eyJoZGlkIjoiODU1N2ViM2VmZGY3ZWY4OGZhNmY5OWFmZTJjN2RhYzUiLCJ1c2VySWQiOiIzNjU5NTg4MjQifQ==</vt:lpwstr>
  </property>
</Properties>
</file>